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407-ПП/4018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4018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4668, местонахождение: Челябинская обл., г.Магнитогорск, ул.Московская, д.7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4668, местонахождение: Челябинская обл., г.Магнитогорск, ул.Московская, д.7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335.00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67.00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2.34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1.33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0.32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407-ПП/4018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16:40:52.807;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16:40:52.807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